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405-ПП/4911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4911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576,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576,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405-ПП/4911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16:11:42.148;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16:11:42.148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